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13CDC0CB" w:rsidR="009815C7" w:rsidRDefault="00B2169B" w:rsidP="00340161">
      <w:pPr>
        <w:spacing w:after="0" w:line="240" w:lineRule="auto"/>
        <w:jc w:val="center"/>
        <w:rPr>
          <w:rFonts w:ascii="Sylfaen" w:hAnsi="Sylfaen" w:cs="Sylfaen"/>
          <w:b/>
        </w:rPr>
      </w:pPr>
      <w:r>
        <w:rPr>
          <w:rFonts w:ascii="Sylfaen" w:hAnsi="Sylfaen" w:cs="Sylfaen"/>
          <w:b/>
          <w:noProof/>
        </w:rPr>
        <w:drawing>
          <wp:inline distT="0" distB="0" distL="0" distR="0" wp14:anchorId="5769DA5A" wp14:editId="30787E3E">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6219EDD7" w14:textId="3F50AC81" w:rsidR="004F57AE" w:rsidRDefault="004F57AE" w:rsidP="004F57AE">
      <w:pPr>
        <w:spacing w:after="0" w:line="240" w:lineRule="auto"/>
        <w:rPr>
          <w:rFonts w:ascii="Sylfaen" w:hAnsi="Sylfaen" w:cs="Sylfaen"/>
          <w:b/>
        </w:rPr>
      </w:pPr>
    </w:p>
    <w:p w14:paraId="14F6950D" w14:textId="77777777" w:rsidR="004F57AE" w:rsidRPr="00E37C5C" w:rsidRDefault="004F57AE" w:rsidP="004F57AE">
      <w:pPr>
        <w:spacing w:after="0" w:line="240" w:lineRule="auto"/>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84B84D8" w:rsidR="00A71E0B" w:rsidRDefault="007E42B5" w:rsidP="00A71E0B">
      <w:pPr>
        <w:spacing w:after="0" w:line="240" w:lineRule="auto"/>
        <w:jc w:val="center"/>
        <w:rPr>
          <w:rFonts w:ascii="Sylfaen" w:hAnsi="Sylfaen" w:cs="Sylfaen"/>
          <w:b/>
          <w:lang w:val="ka-GE"/>
        </w:rPr>
      </w:pPr>
      <w:r w:rsidRPr="007E42B5">
        <w:rPr>
          <w:rFonts w:ascii="Sylfaen" w:hAnsi="Sylfaen" w:cs="Sylfaen"/>
          <w:b/>
          <w:lang w:val="ka-GE"/>
        </w:rPr>
        <w:t xml:space="preserve">შპს „რუსთავის წყალი“ </w:t>
      </w:r>
      <w:r>
        <w:rPr>
          <w:rFonts w:ascii="Sylfaen" w:hAnsi="Sylfaen" w:cs="Sylfaen"/>
          <w:b/>
          <w:lang w:val="ka-GE"/>
        </w:rPr>
        <w:t xml:space="preserve"> </w:t>
      </w:r>
      <w:r w:rsidR="003F5B45">
        <w:rPr>
          <w:rFonts w:ascii="Sylfaen" w:hAnsi="Sylfaen" w:cs="Sylfaen"/>
          <w:b/>
          <w:lang w:val="ka-GE"/>
        </w:rPr>
        <w:t xml:space="preserve">აცხადებს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68E5B318" w14:textId="280F38BA" w:rsidR="0062783B" w:rsidRDefault="00464505" w:rsidP="0062783B">
      <w:pPr>
        <w:spacing w:after="0" w:line="240" w:lineRule="auto"/>
        <w:jc w:val="center"/>
        <w:rPr>
          <w:rFonts w:ascii="Sylfaen" w:hAnsi="Sylfaen" w:cs="Sylfaen"/>
          <w:b/>
          <w:lang w:val="ka-GE"/>
        </w:rPr>
      </w:pPr>
      <w:r>
        <w:rPr>
          <w:rFonts w:ascii="Sylfaen" w:hAnsi="Sylfaen" w:cs="Sylfaen"/>
          <w:b/>
          <w:lang w:val="ka-GE"/>
        </w:rPr>
        <w:t>მეორადი სპეც ტექნიკის</w:t>
      </w:r>
      <w:r w:rsidR="00706C5C">
        <w:rPr>
          <w:rFonts w:ascii="Sylfaen" w:hAnsi="Sylfaen" w:cs="Sylfaen"/>
          <w:b/>
          <w:lang w:val="ka-GE"/>
        </w:rPr>
        <w:t xml:space="preserve"> </w:t>
      </w:r>
      <w:r w:rsidR="002A3665">
        <w:rPr>
          <w:rFonts w:ascii="Sylfaen" w:hAnsi="Sylfaen" w:cs="Sylfaen"/>
          <w:b/>
          <w:lang w:val="ka-GE"/>
        </w:rPr>
        <w:t>გაყიდვაზე</w:t>
      </w:r>
    </w:p>
    <w:p w14:paraId="04626E79" w14:textId="77777777" w:rsidR="0062783B" w:rsidRDefault="0062783B" w:rsidP="0062783B">
      <w:pPr>
        <w:spacing w:after="0" w:line="240" w:lineRule="auto"/>
        <w:jc w:val="center"/>
        <w:rPr>
          <w:rFonts w:ascii="Sylfaen" w:hAnsi="Sylfaen" w:cs="Sylfaen"/>
          <w:b/>
          <w:lang w:val="ka-GE"/>
        </w:rPr>
      </w:pPr>
    </w:p>
    <w:p w14:paraId="093F24C3" w14:textId="6E47F799" w:rsidR="007D73CE" w:rsidRPr="00E37C5C" w:rsidRDefault="003F5B45" w:rsidP="003F5B45">
      <w:pPr>
        <w:jc w:val="center"/>
        <w:rPr>
          <w:rFonts w:ascii="Sylfaen" w:hAnsi="Sylfaen"/>
          <w:lang w:val="ka-GE"/>
        </w:rPr>
      </w:pPr>
      <w:r w:rsidRPr="003F5B45">
        <w:rPr>
          <w:rFonts w:ascii="Sylfaen" w:hAnsi="Sylfaen" w:cs="Sylfaen"/>
          <w:b/>
          <w:lang w:val="ka-GE"/>
        </w:rPr>
        <w:t>R-003-BID-20</w:t>
      </w: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bookmarkStart w:id="0" w:name="_GoBack"/>
      <w:bookmarkEnd w:id="0"/>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2F9C86E4" w14:textId="6DBA3DB0" w:rsidR="007E42B5" w:rsidRPr="003F5B45" w:rsidRDefault="00340161" w:rsidP="003F5B45">
      <w:pPr>
        <w:spacing w:line="240" w:lineRule="auto"/>
        <w:rPr>
          <w:rFonts w:ascii="Sylfaen" w:hAnsi="Sylfaen" w:cs="Arial"/>
          <w:lang w:val="ka-GE"/>
        </w:rPr>
      </w:pPr>
      <w:r>
        <w:rPr>
          <w:rFonts w:ascii="Sylfaen" w:hAnsi="Sylfaen" w:cs="Arial"/>
          <w:lang w:val="ka-GE"/>
        </w:rPr>
        <w:t xml:space="preserve">შპს </w:t>
      </w:r>
      <w:r w:rsidR="001846C4">
        <w:rPr>
          <w:rFonts w:ascii="Sylfaen" w:hAnsi="Sylfaen" w:cs="Arial"/>
          <w:lang w:val="ka-GE"/>
        </w:rPr>
        <w:t>„</w:t>
      </w:r>
      <w:r>
        <w:rPr>
          <w:rFonts w:ascii="Sylfaen" w:hAnsi="Sylfaen" w:cs="Arial"/>
          <w:lang w:val="ka-GE"/>
        </w:rPr>
        <w:t>რუსთავის წყალი</w:t>
      </w:r>
      <w:r w:rsidR="001846C4">
        <w:rPr>
          <w:rFonts w:ascii="Sylfaen" w:hAnsi="Sylfaen" w:cs="Arial"/>
          <w:lang w:val="ka-GE"/>
        </w:rPr>
        <w:t>“ (</w:t>
      </w:r>
      <w:r w:rsidR="001846C4" w:rsidRPr="002A3665">
        <w:rPr>
          <w:rFonts w:ascii="Sylfaen" w:hAnsi="Sylfaen" w:cs="Arial"/>
          <w:lang w:val="ka-GE"/>
        </w:rPr>
        <w:t xml:space="preserve">RWC, </w:t>
      </w:r>
      <w:r w:rsidR="001846C4">
        <w:rPr>
          <w:rFonts w:ascii="Sylfaen" w:hAnsi="Sylfaen" w:cs="Arial"/>
          <w:lang w:val="ka-GE"/>
        </w:rPr>
        <w:t>ს/ნ 216323351)</w:t>
      </w:r>
    </w:p>
    <w:p w14:paraId="42C81158" w14:textId="27F9DAED"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464505">
        <w:rPr>
          <w:rFonts w:ascii="Sylfaen" w:hAnsi="Sylfaen"/>
          <w:b/>
          <w:lang w:val="ka-GE"/>
        </w:rPr>
        <w:t>სპეც ტექნიკის ჩამონათვალი,</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FECEA53"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Pr>
          <w:rFonts w:ascii="Sylfaen" w:hAnsi="Sylfaen" w:cs="Sylfaen"/>
          <w:lang w:val="ka-GE"/>
        </w:rPr>
        <w:t xml:space="preserve">ში მოცემულია გასაყიდი </w:t>
      </w:r>
      <w:r w:rsidR="00C0280A">
        <w:rPr>
          <w:rFonts w:ascii="Sylfaen" w:hAnsi="Sylfaen" w:cs="Sylfaen"/>
          <w:lang w:val="ka-GE"/>
        </w:rPr>
        <w:t>ტექნიკის</w:t>
      </w:r>
      <w:r w:rsidR="0020260D">
        <w:rPr>
          <w:rFonts w:ascii="Sylfaen" w:hAnsi="Sylfaen" w:cs="Sylfaen"/>
          <w:lang w:val="ka-GE"/>
        </w:rPr>
        <w:t xml:space="preserve"> დასახელბა, რაოდენობა და კომენტარი </w:t>
      </w:r>
      <w:r w:rsidR="00C0280A">
        <w:rPr>
          <w:rFonts w:ascii="Sylfaen" w:hAnsi="Sylfaen" w:cs="Sylfaen"/>
          <w:lang w:val="ka-GE"/>
        </w:rPr>
        <w:t>მის</w:t>
      </w:r>
      <w:r w:rsidR="00C8576A">
        <w:rPr>
          <w:rFonts w:ascii="Sylfaen" w:hAnsi="Sylfaen" w:cs="Sylfaen"/>
          <w:lang w:val="ka-GE"/>
        </w:rPr>
        <w:t xml:space="preserve"> ეხლანდელ </w:t>
      </w:r>
      <w:r w:rsidR="00597519">
        <w:rPr>
          <w:rFonts w:ascii="Sylfaen" w:hAnsi="Sylfaen" w:cs="Sylfaen"/>
          <w:lang w:val="ka-GE"/>
        </w:rPr>
        <w:t xml:space="preserve">მდგომარეობაზე, </w:t>
      </w:r>
      <w:r w:rsidR="003F5B45">
        <w:rPr>
          <w:rFonts w:ascii="Sylfaen" w:hAnsi="Sylfaen" w:cs="Sylfaen"/>
          <w:lang w:val="ka-GE"/>
        </w:rPr>
        <w:t>ერთ</w:t>
      </w:r>
      <w:r w:rsidR="00597519">
        <w:rPr>
          <w:rFonts w:ascii="Sylfaen" w:hAnsi="Sylfaen" w:cs="Sylfaen"/>
          <w:lang w:val="ka-GE"/>
        </w:rPr>
        <w:t xml:space="preserve"> ლოტად:</w:t>
      </w:r>
    </w:p>
    <w:p w14:paraId="61ABECC4" w14:textId="77777777" w:rsidR="00597519" w:rsidRDefault="00597519" w:rsidP="000353F8">
      <w:pPr>
        <w:spacing w:after="0" w:line="240" w:lineRule="auto"/>
        <w:jc w:val="both"/>
        <w:rPr>
          <w:rFonts w:ascii="Sylfaen" w:hAnsi="Sylfaen" w:cs="Sylfaen"/>
          <w:lang w:val="ka-GE"/>
        </w:rPr>
      </w:pPr>
    </w:p>
    <w:p w14:paraId="26F3541C" w14:textId="70188381" w:rsidR="00597519" w:rsidRDefault="003F5B45" w:rsidP="00597519">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ლოტი 1</w:t>
      </w:r>
      <w:r w:rsidR="00597519">
        <w:rPr>
          <w:rFonts w:ascii="Sylfaen" w:hAnsi="Sylfaen" w:cs="Sylfaen"/>
          <w:lang w:val="ka-GE"/>
        </w:rPr>
        <w:t xml:space="preserve">-  </w:t>
      </w:r>
      <w:r w:rsidR="00597519" w:rsidRPr="00597519">
        <w:rPr>
          <w:rFonts w:ascii="Sylfaen" w:hAnsi="Sylfaen" w:cs="Sylfaen"/>
          <w:lang w:val="ka-GE"/>
        </w:rPr>
        <w:t>შპს „რუსთავის წყალი“ (RWC, ს/ნ 216323351)</w:t>
      </w:r>
    </w:p>
    <w:p w14:paraId="78DB198F" w14:textId="0CE581DB" w:rsidR="00464505" w:rsidRDefault="00464505" w:rsidP="000353F8">
      <w:pPr>
        <w:spacing w:after="0" w:line="240" w:lineRule="auto"/>
        <w:jc w:val="both"/>
        <w:rPr>
          <w:rFonts w:ascii="Sylfaen" w:hAnsi="Sylfaen" w:cs="Sylfaen"/>
          <w:lang w:val="ka-GE"/>
        </w:rPr>
      </w:pPr>
    </w:p>
    <w:p w14:paraId="5BB35D03" w14:textId="4EA96E4C" w:rsidR="00464505" w:rsidRDefault="00597519" w:rsidP="000353F8">
      <w:pPr>
        <w:spacing w:after="0" w:line="240" w:lineRule="auto"/>
        <w:jc w:val="both"/>
        <w:rPr>
          <w:rFonts w:ascii="Sylfaen" w:hAnsi="Sylfaen" w:cs="Sylfaen"/>
          <w:lang w:val="ka-GE"/>
        </w:rPr>
      </w:pPr>
      <w:r w:rsidRPr="00597519">
        <w:rPr>
          <w:rFonts w:ascii="Sylfaen" w:hAnsi="Sylfaen" w:cs="Sylfaen"/>
          <w:lang w:val="ka-GE"/>
        </w:rPr>
        <w:t xml:space="preserve">მეორადი სპეც ტექნიკის </w:t>
      </w:r>
      <w:r w:rsidR="00464505">
        <w:rPr>
          <w:rFonts w:ascii="Sylfaen" w:hAnsi="Sylfaen" w:cs="Sylfaen"/>
          <w:lang w:val="ka-GE"/>
        </w:rPr>
        <w:t>შესაფას</w:t>
      </w:r>
      <w:r w:rsidR="0062783B">
        <w:rPr>
          <w:rFonts w:ascii="Sylfaen" w:hAnsi="Sylfaen" w:cs="Sylfaen"/>
          <w:lang w:val="ka-GE"/>
        </w:rPr>
        <w:t xml:space="preserve">ებლად აუცილებელია ადგილზე ვიზიტი და </w:t>
      </w:r>
      <w:r w:rsidR="00464505">
        <w:rPr>
          <w:rFonts w:ascii="Sylfaen" w:hAnsi="Sylfaen" w:cs="Sylfaen"/>
          <w:lang w:val="ka-GE"/>
        </w:rPr>
        <w:t xml:space="preserve">დათვალიერება. </w:t>
      </w:r>
    </w:p>
    <w:p w14:paraId="0FD09E78" w14:textId="03A93460" w:rsidR="00597519" w:rsidRDefault="00597519" w:rsidP="000353F8">
      <w:pPr>
        <w:spacing w:after="0" w:line="240" w:lineRule="auto"/>
        <w:jc w:val="both"/>
        <w:rPr>
          <w:rFonts w:ascii="Sylfaen" w:hAnsi="Sylfaen" w:cs="Sylfaen"/>
          <w:lang w:val="ka-GE"/>
        </w:rPr>
      </w:pPr>
    </w:p>
    <w:p w14:paraId="0D4AE72C" w14:textId="0C2CFD1D" w:rsidR="00597519" w:rsidRPr="00597519" w:rsidRDefault="00597519"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3F5B45">
        <w:rPr>
          <w:rFonts w:ascii="Sylfaen" w:hAnsi="Sylfaen" w:cs="Sylfaen"/>
          <w:lang w:val="ka-GE"/>
        </w:rPr>
        <w:t xml:space="preserve">ში წარმოდგენილი </w:t>
      </w:r>
      <w:r w:rsidR="00914B78">
        <w:rPr>
          <w:rFonts w:ascii="Sylfaen" w:hAnsi="Sylfaen" w:cs="Sylfaen"/>
          <w:lang w:val="ka-GE"/>
        </w:rPr>
        <w:t xml:space="preserve">სპეც </w:t>
      </w:r>
      <w:r>
        <w:rPr>
          <w:rFonts w:ascii="Sylfaen" w:hAnsi="Sylfaen" w:cs="Sylfaen"/>
          <w:lang w:val="ka-GE"/>
        </w:rPr>
        <w:t>ტექნიკა არის მეორად მდგომარეობაში. გამყიდველი არ იღებას პასუხისმგებლობას მის ექსპლუატაციაში ვარგისიანობაზე. მყიდველი ვალდებულია შესყიდვამდე ჯეროვნად შეამოწმოს შესყიდვის ობიექტი.</w:t>
      </w:r>
    </w:p>
    <w:p w14:paraId="728CFDAF" w14:textId="77777777" w:rsidR="00597519" w:rsidRPr="00597519" w:rsidRDefault="00597519" w:rsidP="000353F8">
      <w:pPr>
        <w:spacing w:after="0" w:line="240" w:lineRule="auto"/>
        <w:jc w:val="both"/>
        <w:rPr>
          <w:rFonts w:ascii="Sylfaen" w:hAnsi="Sylfaen" w:cs="Sylfaen"/>
        </w:rPr>
      </w:pPr>
    </w:p>
    <w:p w14:paraId="7FF07E49" w14:textId="3FCC53D0" w:rsidR="0020260D" w:rsidRDefault="0020260D" w:rsidP="000353F8">
      <w:pPr>
        <w:spacing w:after="0" w:line="240" w:lineRule="auto"/>
        <w:jc w:val="both"/>
        <w:rPr>
          <w:rFonts w:ascii="Sylfaen" w:hAnsi="Sylfaen" w:cs="Sylfaen"/>
          <w:lang w:val="ka-GE"/>
        </w:rPr>
      </w:pPr>
    </w:p>
    <w:bookmarkStart w:id="1" w:name="_MON_1664610615"/>
    <w:bookmarkEnd w:id="1"/>
    <w:p w14:paraId="1CB8340C" w14:textId="6B954055" w:rsidR="00C8576A" w:rsidRDefault="00B2169B" w:rsidP="000353F8">
      <w:pPr>
        <w:spacing w:after="0" w:line="240" w:lineRule="auto"/>
        <w:jc w:val="both"/>
        <w:rPr>
          <w:rFonts w:ascii="Sylfaen" w:hAnsi="Sylfaen" w:cs="Sylfaen"/>
          <w:lang w:val="ka-GE"/>
        </w:rPr>
      </w:pPr>
      <w:r>
        <w:rPr>
          <w:rFonts w:ascii="Sylfaen" w:hAnsi="Sylfaen" w:cs="Sylfaen"/>
          <w:lang w:val="ka-GE"/>
        </w:rPr>
        <w:object w:dxaOrig="1538" w:dyaOrig="994" w14:anchorId="64202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25pt;height:49.5pt" o:ole="">
            <v:imagedata r:id="rId9" o:title=""/>
          </v:shape>
          <o:OLEObject Type="Embed" ProgID="Excel.Sheet.12" ShapeID="_x0000_i1039" DrawAspect="Icon" ObjectID="_1664610706" r:id="rId10"/>
        </w:object>
      </w:r>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6D26F01D" w:rsidR="00D527CB" w:rsidRDefault="00D527CB" w:rsidP="00F90B03">
      <w:pPr>
        <w:rPr>
          <w:rFonts w:ascii="Sylfaen" w:hAnsi="Sylfaen" w:cs="Sylfaen"/>
          <w:b/>
          <w:color w:val="222222"/>
          <w:u w:val="single"/>
          <w:shd w:val="clear" w:color="auto" w:fill="FFFFFF"/>
          <w:lang w:val="ka-GE"/>
        </w:rPr>
      </w:pPr>
      <w:r w:rsidRPr="002A3665">
        <w:rPr>
          <w:rFonts w:ascii="Sylfaen" w:hAnsi="Sylfaen" w:cs="Sylfaen"/>
          <w:color w:val="222222"/>
          <w:shd w:val="clear" w:color="auto" w:fill="FFFFFF"/>
          <w:lang w:val="ka-GE"/>
        </w:rPr>
        <w:t>პრეტენდენტმა</w:t>
      </w:r>
      <w:r w:rsidRPr="002A3665">
        <w:rPr>
          <w:rFonts w:ascii="Verdana" w:hAnsi="Verdana"/>
          <w:color w:val="222222"/>
          <w:shd w:val="clear" w:color="auto" w:fill="FFFFFF"/>
          <w:lang w:val="ka-GE"/>
        </w:rPr>
        <w:t xml:space="preserve"> </w:t>
      </w:r>
      <w:r w:rsidRPr="002A3665">
        <w:rPr>
          <w:rFonts w:ascii="Sylfaen" w:hAnsi="Sylfaen" w:cs="Sylfaen"/>
          <w:color w:val="222222"/>
          <w:shd w:val="clear" w:color="auto" w:fill="FFFFFF"/>
          <w:lang w:val="ka-GE"/>
        </w:rPr>
        <w:t>უნდა</w:t>
      </w:r>
      <w:r w:rsidRPr="002A3665">
        <w:rPr>
          <w:rFonts w:ascii="Verdana" w:hAnsi="Verdana"/>
          <w:color w:val="222222"/>
          <w:shd w:val="clear" w:color="auto" w:fill="FFFFFF"/>
          <w:lang w:val="ka-GE"/>
        </w:rPr>
        <w:t xml:space="preserve"> </w:t>
      </w:r>
      <w:r w:rsidRPr="002A3665">
        <w:rPr>
          <w:rFonts w:ascii="Sylfaen" w:hAnsi="Sylfaen" w:cs="Sylfaen"/>
          <w:color w:val="222222"/>
          <w:shd w:val="clear" w:color="auto" w:fill="FFFFFF"/>
          <w:lang w:val="ka-GE"/>
        </w:rPr>
        <w:t>წარმოადგინოს</w:t>
      </w:r>
      <w:r w:rsidRPr="002A3665">
        <w:rPr>
          <w:rFonts w:ascii="Verdana" w:hAnsi="Verdana"/>
          <w:color w:val="222222"/>
          <w:shd w:val="clear" w:color="auto" w:fill="FFFFFF"/>
          <w:lang w:val="ka-GE"/>
        </w:rPr>
        <w:t xml:space="preserve"> </w:t>
      </w:r>
      <w:r w:rsidR="002A3665">
        <w:rPr>
          <w:rFonts w:ascii="Sylfaen" w:hAnsi="Sylfaen" w:cs="Sylfaen"/>
          <w:color w:val="222222"/>
          <w:shd w:val="clear" w:color="auto" w:fill="FFFFFF"/>
          <w:lang w:val="ka-GE"/>
        </w:rPr>
        <w:t>ფასი</w:t>
      </w:r>
      <w:r w:rsidR="00E76DDA">
        <w:rPr>
          <w:rFonts w:ascii="Sylfaen" w:hAnsi="Sylfaen" w:cs="Sylfaen"/>
          <w:color w:val="222222"/>
          <w:shd w:val="clear" w:color="auto" w:fill="FFFFFF"/>
          <w:lang w:val="ka-GE"/>
        </w:rPr>
        <w:t xml:space="preserve"> </w:t>
      </w:r>
      <w:r w:rsidR="0020260D">
        <w:rPr>
          <w:rFonts w:ascii="Sylfaen" w:hAnsi="Sylfaen" w:cs="Sylfaen"/>
          <w:color w:val="222222"/>
          <w:shd w:val="clear" w:color="auto" w:fill="FFFFFF"/>
          <w:lang w:val="ka-GE"/>
        </w:rPr>
        <w:t>ლარში</w:t>
      </w:r>
      <w:r w:rsidR="002A3665">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r w:rsidR="002A3665">
        <w:rPr>
          <w:rFonts w:ascii="Sylfaen" w:hAnsi="Sylfaen" w:cs="Sylfaen"/>
          <w:b/>
          <w:color w:val="222222"/>
          <w:u w:val="single"/>
          <w:shd w:val="clear" w:color="auto" w:fill="FFFFFF"/>
          <w:lang w:val="ka-GE"/>
        </w:rPr>
        <w:t xml:space="preserve"> </w:t>
      </w:r>
    </w:p>
    <w:bookmarkStart w:id="2" w:name="_MON_1664610622"/>
    <w:bookmarkEnd w:id="2"/>
    <w:p w14:paraId="322E0161" w14:textId="0F2CB972" w:rsidR="001B6A7C" w:rsidRPr="00C8576A" w:rsidRDefault="00B2169B" w:rsidP="00B2169B">
      <w:pPr>
        <w:tabs>
          <w:tab w:val="left" w:pos="2820"/>
        </w:tabs>
        <w:rPr>
          <w:rFonts w:ascii="Sylfaen" w:hAnsi="Sylfaen" w:cs="Sylfaen"/>
          <w:color w:val="222222"/>
          <w:shd w:val="clear" w:color="auto" w:fill="FFFFFF"/>
        </w:rPr>
      </w:pPr>
      <w:r>
        <w:rPr>
          <w:rFonts w:ascii="Sylfaen" w:hAnsi="Sylfaen" w:cs="Sylfaen"/>
          <w:lang w:val="ka-GE"/>
        </w:rPr>
        <w:object w:dxaOrig="1538" w:dyaOrig="994" w14:anchorId="5EC3ECE6">
          <v:shape id="_x0000_i1041" type="#_x0000_t75" style="width:77.25pt;height:49.5pt" o:ole="">
            <v:imagedata r:id="rId9" o:title=""/>
          </v:shape>
          <o:OLEObject Type="Embed" ProgID="Excel.Sheet.12" ShapeID="_x0000_i1041" DrawAspect="Icon" ObjectID="_1664610707" r:id="rId11"/>
        </w:object>
      </w:r>
      <w:r w:rsidR="00914B78">
        <w:rPr>
          <w:rFonts w:ascii="Sylfaen" w:hAnsi="Sylfaen" w:cs="Sylfaen"/>
          <w:color w:val="222222"/>
          <w:shd w:val="clear" w:color="auto" w:fill="FFFFFF"/>
        </w:rPr>
        <w:tab/>
      </w:r>
    </w:p>
    <w:p w14:paraId="5FEF6B21" w14:textId="771E01D1"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6BF0F3C2"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C8576A">
        <w:rPr>
          <w:rFonts w:ascii="Sylfaen" w:hAnsi="Sylfaen" w:cs="Sylfaen"/>
          <w:lang w:val="ka-GE"/>
        </w:rPr>
        <w:t>არაუგვიანეს 10</w:t>
      </w:r>
      <w:r w:rsidR="00E91201">
        <w:rPr>
          <w:rFonts w:ascii="Sylfaen" w:hAnsi="Sylfaen" w:cs="Sylfaen"/>
          <w:lang w:val="ka-GE"/>
        </w:rPr>
        <w:t xml:space="preserve"> კალენდარული </w:t>
      </w:r>
      <w:r w:rsidR="00464505">
        <w:rPr>
          <w:rFonts w:ascii="Sylfaen" w:hAnsi="Sylfaen" w:cs="Sylfaen"/>
          <w:lang w:val="ka-GE"/>
        </w:rPr>
        <w:t>დღე.</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246603B" w14:textId="77777777" w:rsidR="00464505" w:rsidRDefault="0020260D" w:rsidP="00C8576A">
      <w:pPr>
        <w:rPr>
          <w:rFonts w:ascii="Sylfaen" w:hAnsi="Sylfaen" w:cs="Sylfaen"/>
          <w:lang w:val="ka-GE"/>
        </w:rPr>
      </w:pPr>
      <w:r>
        <w:rPr>
          <w:rFonts w:ascii="Sylfaen" w:hAnsi="Sylfaen" w:cs="Sylfaen"/>
          <w:lang w:val="ka-GE"/>
        </w:rPr>
        <w:t>ავტომობილის გაყვანა მყიდველის მიერ</w:t>
      </w:r>
      <w:r w:rsidR="005940C1">
        <w:rPr>
          <w:rFonts w:ascii="Sylfaen" w:hAnsi="Sylfaen" w:cs="Sylfaen"/>
          <w:lang w:val="ka-GE"/>
        </w:rPr>
        <w:t xml:space="preserve"> </w:t>
      </w:r>
      <w:r w:rsidR="00464505">
        <w:rPr>
          <w:rFonts w:ascii="Sylfaen" w:hAnsi="Sylfaen" w:cs="Sylfaen"/>
          <w:lang w:val="ka-GE"/>
        </w:rPr>
        <w:t>მისამართებიდან</w:t>
      </w:r>
      <w:r>
        <w:rPr>
          <w:rFonts w:ascii="Sylfaen" w:hAnsi="Sylfaen" w:cs="Sylfaen"/>
          <w:lang w:val="ka-GE"/>
        </w:rPr>
        <w:t xml:space="preserve">: </w:t>
      </w:r>
    </w:p>
    <w:p w14:paraId="0596865D" w14:textId="33D2629E" w:rsidR="00464505" w:rsidRDefault="003F5B45" w:rsidP="00597519">
      <w:pPr>
        <w:pStyle w:val="ListParagraph"/>
        <w:numPr>
          <w:ilvl w:val="0"/>
          <w:numId w:val="37"/>
        </w:numPr>
        <w:rPr>
          <w:rFonts w:ascii="Sylfaen" w:hAnsi="Sylfaen" w:cs="Sylfaen"/>
          <w:lang w:val="ka-GE"/>
        </w:rPr>
      </w:pPr>
      <w:r>
        <w:rPr>
          <w:rFonts w:ascii="Sylfaen" w:hAnsi="Sylfaen" w:cs="Sylfaen"/>
          <w:lang w:val="ka-GE"/>
        </w:rPr>
        <w:t>ლოტი 1</w:t>
      </w:r>
      <w:r w:rsidR="004F57AE">
        <w:rPr>
          <w:rFonts w:ascii="Sylfaen" w:hAnsi="Sylfaen" w:cs="Sylfaen"/>
          <w:lang w:val="ka-GE"/>
        </w:rPr>
        <w:t xml:space="preserve"> </w:t>
      </w:r>
      <w:r w:rsidR="00597519">
        <w:rPr>
          <w:rFonts w:ascii="Sylfaen" w:hAnsi="Sylfaen" w:cs="Sylfaen"/>
          <w:lang w:val="ka-GE"/>
        </w:rPr>
        <w:t xml:space="preserve"> - </w:t>
      </w:r>
      <w:r w:rsidR="00597519" w:rsidRPr="00597519">
        <w:rPr>
          <w:rFonts w:ascii="Sylfaen" w:hAnsi="Sylfaen" w:cs="Sylfaen"/>
          <w:lang w:val="ka-GE"/>
        </w:rPr>
        <w:t>შპს „რუსთავის წყალი“ (RWC, ს/ნ 216323351)</w:t>
      </w:r>
      <w:r w:rsidR="00597519">
        <w:rPr>
          <w:rFonts w:ascii="Sylfaen" w:hAnsi="Sylfaen" w:cs="Sylfaen"/>
          <w:lang w:val="ka-GE"/>
        </w:rPr>
        <w:t xml:space="preserve"> - </w:t>
      </w:r>
      <w:r w:rsidR="00597519" w:rsidRPr="00597519">
        <w:rPr>
          <w:rFonts w:ascii="Sylfaen" w:hAnsi="Sylfaen" w:cs="Sylfaen"/>
          <w:lang w:val="ka-GE"/>
        </w:rPr>
        <w:t>ქ. რუსთავი, წმინდა ნინოს ქ.5</w:t>
      </w:r>
      <w:r w:rsidR="00707F61">
        <w:rPr>
          <w:rFonts w:ascii="Sylfaen" w:hAnsi="Sylfaen" w:cs="Sylfaen"/>
          <w:lang w:val="ka-GE"/>
        </w:rPr>
        <w:t>;</w:t>
      </w:r>
    </w:p>
    <w:p w14:paraId="1E87DEFE" w14:textId="77777777" w:rsidR="00707F61" w:rsidRPr="00707F61" w:rsidRDefault="00C8576A" w:rsidP="00707F61">
      <w:pPr>
        <w:ind w:left="360"/>
        <w:rPr>
          <w:rFonts w:ascii="Sylfaen" w:hAnsi="Sylfaen" w:cs="Sylfaen"/>
          <w:b/>
          <w:lang w:val="ka-GE"/>
        </w:rPr>
      </w:pPr>
      <w:r w:rsidRPr="00707F61">
        <w:rPr>
          <w:rFonts w:ascii="Sylfaen" w:hAnsi="Sylfaen" w:cs="Sylfaen"/>
          <w:b/>
          <w:lang w:val="ka-GE"/>
        </w:rPr>
        <w:t>ავტომობილის გაფორმება უნდა მოხდეს სსიპ შსს მომსახურების სააგენტო</w:t>
      </w:r>
      <w:r w:rsidR="00707F61" w:rsidRPr="00707F61">
        <w:rPr>
          <w:rFonts w:ascii="Sylfaen" w:hAnsi="Sylfaen" w:cs="Sylfaen"/>
          <w:b/>
          <w:lang w:val="ka-GE"/>
        </w:rPr>
        <w:t>ში.</w:t>
      </w:r>
    </w:p>
    <w:p w14:paraId="22BEE5E5" w14:textId="1FA7A78B" w:rsidR="00D6114D" w:rsidRPr="00707F61" w:rsidRDefault="00C8576A" w:rsidP="00707F61">
      <w:pPr>
        <w:ind w:left="360"/>
        <w:rPr>
          <w:rFonts w:ascii="Sylfaen" w:hAnsi="Sylfaen" w:cs="Sylfaen"/>
          <w:b/>
          <w:lang w:val="ka-GE"/>
        </w:rPr>
      </w:pPr>
      <w:r w:rsidRPr="00707F61">
        <w:rPr>
          <w:rFonts w:ascii="Sylfaen" w:hAnsi="Sylfaen" w:cs="Sylfaen"/>
          <w:b/>
          <w:lang w:val="ka-GE"/>
        </w:rPr>
        <w:t>გაფორმების ხარჯებს იხდის მყიდველი.</w:t>
      </w:r>
    </w:p>
    <w:p w14:paraId="280E2491" w14:textId="77777777" w:rsidR="00D6114D" w:rsidRDefault="00D6114D" w:rsidP="00E711C6">
      <w:pPr>
        <w:spacing w:after="0" w:line="240" w:lineRule="auto"/>
        <w:rPr>
          <w:rFonts w:ascii="Sylfaen" w:hAnsi="Sylfaen" w:cs="Sylfaen"/>
          <w:lang w:val="ka-GE"/>
        </w:rPr>
      </w:pP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0D29DC26"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w:t>
      </w:r>
      <w:r w:rsidR="0020260D">
        <w:rPr>
          <w:rFonts w:ascii="Sylfaen" w:hAnsi="Sylfaen"/>
          <w:lang w:val="ka-GE"/>
        </w:rPr>
        <w:t>უნდა მოხდეს</w:t>
      </w:r>
      <w:r w:rsidRPr="00C86727">
        <w:rPr>
          <w:rFonts w:ascii="Sylfaen" w:hAnsi="Sylfaen"/>
          <w:lang w:val="ka-GE"/>
        </w:rPr>
        <w:t xml:space="preserve"> </w:t>
      </w:r>
      <w:r w:rsidR="0020260D">
        <w:rPr>
          <w:rFonts w:ascii="Sylfaen" w:hAnsi="Sylfaen"/>
          <w:lang w:val="ka-GE"/>
        </w:rPr>
        <w:t xml:space="preserve">წინასწარ, უნაღდო ანგარიშსწორების წესით </w:t>
      </w:r>
      <w:r w:rsidR="00C86727" w:rsidRPr="00C86727">
        <w:rPr>
          <w:rFonts w:ascii="Sylfaen" w:hAnsi="Sylfaen"/>
          <w:lang w:val="ka-GE"/>
        </w:rPr>
        <w:t xml:space="preserve">საქონლის </w:t>
      </w:r>
      <w:r w:rsidR="0020260D">
        <w:rPr>
          <w:rFonts w:ascii="Sylfaen" w:hAnsi="Sylfaen"/>
          <w:lang w:val="ka-GE"/>
        </w:rPr>
        <w:t>მიწოდებამდე,</w:t>
      </w:r>
      <w:r w:rsidR="00C86727" w:rsidRPr="00C86727">
        <w:rPr>
          <w:rFonts w:ascii="Sylfaen" w:hAnsi="Sylfaen"/>
          <w:lang w:val="ka-GE"/>
        </w:rPr>
        <w:t xml:space="preserve"> </w:t>
      </w:r>
      <w:r w:rsidR="0020260D">
        <w:rPr>
          <w:rFonts w:ascii="Sylfaen" w:hAnsi="Sylfaen"/>
          <w:lang w:val="ka-GE"/>
        </w:rPr>
        <w:t xml:space="preserve">ყიდვა-გაყიდვის </w:t>
      </w:r>
      <w:r w:rsidR="00C86727" w:rsidRPr="00C86727">
        <w:rPr>
          <w:rFonts w:ascii="Sylfaen" w:hAnsi="Sylfaen"/>
          <w:lang w:val="ka-GE"/>
        </w:rPr>
        <w:t xml:space="preserve"> </w:t>
      </w:r>
      <w:r w:rsidR="0020260D">
        <w:rPr>
          <w:rFonts w:ascii="Sylfaen" w:hAnsi="Sylfaen"/>
          <w:lang w:val="ka-GE"/>
        </w:rPr>
        <w:t>ხელშეკრულების გაფორმებიდან</w:t>
      </w:r>
      <w:r w:rsidR="00C8576A">
        <w:rPr>
          <w:rFonts w:ascii="Sylfaen" w:hAnsi="Sylfaen"/>
          <w:lang w:val="ka-GE"/>
        </w:rPr>
        <w:t xml:space="preserve"> არაუგვიანეს</w:t>
      </w:r>
      <w:r w:rsidR="00C86727" w:rsidRPr="00C86727">
        <w:rPr>
          <w:rFonts w:ascii="Sylfaen" w:hAnsi="Sylfaen"/>
          <w:lang w:val="ka-GE"/>
        </w:rPr>
        <w:t xml:space="preserve"> </w:t>
      </w:r>
      <w:r w:rsidR="0020260D">
        <w:rPr>
          <w:rFonts w:ascii="Sylfaen" w:hAnsi="Sylfaen"/>
          <w:lang w:val="ka-GE"/>
        </w:rPr>
        <w:t>5 კალენდარულ დღეში.</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D9AE069"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20260D">
        <w:rPr>
          <w:rFonts w:ascii="Sylfaen" w:hAnsi="Sylfaen"/>
          <w:lang w:val="ka-GE"/>
        </w:rPr>
        <w:t>.</w:t>
      </w:r>
    </w:p>
    <w:p w14:paraId="2C219B3E" w14:textId="5DD3DA07" w:rsidR="00BD74F8" w:rsidRDefault="0020260D" w:rsidP="00DA7781">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36038AE" w14:textId="44069C23" w:rsidR="00C0280A" w:rsidRPr="00C0280A" w:rsidRDefault="00C0280A" w:rsidP="00C0280A">
      <w:pPr>
        <w:spacing w:after="0" w:line="360" w:lineRule="auto"/>
        <w:jc w:val="both"/>
        <w:rPr>
          <w:rFonts w:ascii="Sylfaen" w:hAnsi="Sylfaen"/>
          <w:b/>
          <w:i/>
          <w:lang w:val="ka-GE"/>
        </w:rPr>
      </w:pPr>
      <w:r w:rsidRPr="00C0280A">
        <w:rPr>
          <w:rFonts w:ascii="Sylfaen" w:hAnsi="Sylfaen"/>
          <w:b/>
          <w:i/>
          <w:lang w:val="ka-GE"/>
        </w:rPr>
        <w:t>პრეტედენტს აქვს უფლება წარმოადგინოს ფასების ცხრილი მხოლოდ ერთ ლოტზე, ორ ლოტზე ან სრულად სამივე ლოტზე.</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0A65BC91"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შემსყიდველ</w:t>
      </w:r>
      <w:r w:rsidR="000B67C9">
        <w:rPr>
          <w:rFonts w:ascii="Sylfaen" w:hAnsi="Sylfaen"/>
          <w:lang w:val="ka-GE"/>
        </w:rPr>
        <w:t>ზე/</w:t>
      </w:r>
      <w:r w:rsidR="001B4A1E">
        <w:rPr>
          <w:rFonts w:ascii="Sylfaen" w:hAnsi="Sylfaen"/>
          <w:lang w:val="ka-GE"/>
        </w:rPr>
        <w:t>კომპანიაზე</w:t>
      </w:r>
      <w:r w:rsidR="00707F61">
        <w:rPr>
          <w:rFonts w:ascii="Sylfaen" w:hAnsi="Sylfaen"/>
          <w:lang w:val="ka-GE"/>
        </w:rPr>
        <w:t xml:space="preserve">, </w:t>
      </w:r>
      <w:r w:rsidR="001B4A1E">
        <w:rPr>
          <w:rFonts w:ascii="Sylfaen" w:hAnsi="Sylfaen"/>
          <w:lang w:val="ka-GE"/>
        </w:rPr>
        <w:t xml:space="preserve">ცალ-ცალკე სატენდერო პირობების გათვალისწინებით. </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5E61A69"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464505">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153F4E0E" w14:textId="3C8F21A6" w:rsidR="00CE7176" w:rsidRPr="00E90A78" w:rsidRDefault="00464505" w:rsidP="00E90A78">
      <w:pPr>
        <w:rPr>
          <w:lang w:val="es-MX"/>
        </w:rPr>
      </w:pPr>
      <w:r>
        <w:rPr>
          <w:rFonts w:ascii="Sylfaen" w:hAnsi="Sylfaen" w:cs="Sylfaen"/>
          <w:lang w:val="ka-GE"/>
        </w:rPr>
        <w:t>1.9</w:t>
      </w:r>
      <w:r w:rsidR="000B67C9">
        <w:rPr>
          <w:rFonts w:ascii="Sylfaen" w:hAnsi="Sylfaen" w:cs="Sylfaen"/>
          <w:lang w:val="ka-GE"/>
        </w:rPr>
        <w:t>.2</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53F5CEF" w:rsidR="00E90A78" w:rsidRPr="00BD74F8" w:rsidRDefault="00464505" w:rsidP="00BD74F8">
      <w:pPr>
        <w:jc w:val="both"/>
        <w:rPr>
          <w:lang w:val="es-MX"/>
        </w:rPr>
      </w:pPr>
      <w:r>
        <w:rPr>
          <w:rFonts w:ascii="Sylfaen" w:hAnsi="Sylfaen" w:cs="Sylfaen"/>
          <w:lang w:val="ka-GE"/>
        </w:rPr>
        <w:lastRenderedPageBreak/>
        <w:t>1.9</w:t>
      </w:r>
      <w:r w:rsidR="000B67C9">
        <w:rPr>
          <w:rFonts w:ascii="Sylfaen" w:hAnsi="Sylfaen" w:cs="Sylfaen"/>
          <w:lang w:val="ka-GE"/>
        </w:rPr>
        <w:t>.3</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Pr>
          <w:rFonts w:ascii="Sylfaen" w:hAnsi="Sylfaen" w:cs="Sylfaen"/>
          <w:lang w:val="ka-GE"/>
        </w:rPr>
        <w:t>შემსყიდველის</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6E357845" w:rsidR="00D304D8" w:rsidRPr="008367AE" w:rsidRDefault="00F95BAD"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Exch.Document.DC" ShapeID="_x0000_i1027" DrawAspect="Icon" ObjectID="_1664610708"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020C0272"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lastRenderedPageBreak/>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2571E5D6" w14:textId="77777777" w:rsidR="003F5B45" w:rsidRDefault="003F5B45" w:rsidP="005E130F">
      <w:pPr>
        <w:spacing w:after="0"/>
        <w:jc w:val="both"/>
        <w:rPr>
          <w:rFonts w:ascii="Sylfaen" w:hAnsi="Sylfaen" w:cs="Arial"/>
          <w:lang w:val="ka-GE"/>
        </w:rPr>
      </w:pPr>
    </w:p>
    <w:p w14:paraId="188B7E13" w14:textId="36BA5594"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3" w:name="_Toc454818556"/>
      <w:bookmarkEnd w:id="3"/>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423BD" w14:textId="77777777" w:rsidR="005B79F1" w:rsidRDefault="005B79F1" w:rsidP="007902EA">
      <w:pPr>
        <w:spacing w:after="0" w:line="240" w:lineRule="auto"/>
      </w:pPr>
      <w:r>
        <w:separator/>
      </w:r>
    </w:p>
  </w:endnote>
  <w:endnote w:type="continuationSeparator" w:id="0">
    <w:p w14:paraId="064AADF4" w14:textId="77777777" w:rsidR="005B79F1" w:rsidRDefault="005B79F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6DF6B2A" w:rsidR="004A3BD8" w:rsidRDefault="004A3BD8">
        <w:pPr>
          <w:pStyle w:val="Footer"/>
          <w:jc w:val="right"/>
        </w:pPr>
        <w:r>
          <w:fldChar w:fldCharType="begin"/>
        </w:r>
        <w:r>
          <w:instrText xml:space="preserve"> PAGE   \* MERGEFORMAT </w:instrText>
        </w:r>
        <w:r>
          <w:fldChar w:fldCharType="separate"/>
        </w:r>
        <w:r w:rsidR="00B2169B">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9A9F5" w14:textId="77777777" w:rsidR="005B79F1" w:rsidRDefault="005B79F1" w:rsidP="007902EA">
      <w:pPr>
        <w:spacing w:after="0" w:line="240" w:lineRule="auto"/>
      </w:pPr>
      <w:r>
        <w:separator/>
      </w:r>
    </w:p>
  </w:footnote>
  <w:footnote w:type="continuationSeparator" w:id="0">
    <w:p w14:paraId="7150F733" w14:textId="77777777" w:rsidR="005B79F1" w:rsidRDefault="005B79F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4"/>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7"/>
  </w:num>
  <w:num w:numId="23">
    <w:abstractNumId w:val="13"/>
  </w:num>
  <w:num w:numId="24">
    <w:abstractNumId w:val="31"/>
  </w:num>
  <w:num w:numId="25">
    <w:abstractNumId w:val="9"/>
  </w:num>
  <w:num w:numId="26">
    <w:abstractNumId w:val="27"/>
  </w:num>
  <w:num w:numId="27">
    <w:abstractNumId w:val="3"/>
  </w:num>
  <w:num w:numId="28">
    <w:abstractNumId w:val="25"/>
  </w:num>
  <w:num w:numId="29">
    <w:abstractNumId w:val="23"/>
  </w:num>
  <w:num w:numId="30">
    <w:abstractNumId w:val="29"/>
  </w:num>
  <w:num w:numId="31">
    <w:abstractNumId w:val="33"/>
  </w:num>
  <w:num w:numId="32">
    <w:abstractNumId w:val="26"/>
  </w:num>
  <w:num w:numId="33">
    <w:abstractNumId w:val="11"/>
  </w:num>
  <w:num w:numId="34">
    <w:abstractNumId w:val="18"/>
  </w:num>
  <w:num w:numId="35">
    <w:abstractNumId w:val="19"/>
  </w:num>
  <w:num w:numId="36">
    <w:abstractNumId w:val="6"/>
  </w:num>
  <w:num w:numId="37">
    <w:abstractNumId w:val="36"/>
  </w:num>
  <w:num w:numId="3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B67C9"/>
    <w:rsid w:val="000C3223"/>
    <w:rsid w:val="000D5BB4"/>
    <w:rsid w:val="000D68A2"/>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1A6"/>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56DF"/>
    <w:rsid w:val="00266CA0"/>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5B45"/>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B79F1"/>
    <w:rsid w:val="005C14A4"/>
    <w:rsid w:val="005D3B83"/>
    <w:rsid w:val="005D7073"/>
    <w:rsid w:val="005E05B1"/>
    <w:rsid w:val="005E130F"/>
    <w:rsid w:val="005E5EEB"/>
    <w:rsid w:val="005F3357"/>
    <w:rsid w:val="00610FC8"/>
    <w:rsid w:val="00615BD2"/>
    <w:rsid w:val="00616DE3"/>
    <w:rsid w:val="00623927"/>
    <w:rsid w:val="0062783B"/>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2B5"/>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17D7"/>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6F26"/>
    <w:rsid w:val="00950D10"/>
    <w:rsid w:val="009535BB"/>
    <w:rsid w:val="00954423"/>
    <w:rsid w:val="00954527"/>
    <w:rsid w:val="009567A7"/>
    <w:rsid w:val="00957E8C"/>
    <w:rsid w:val="009621F5"/>
    <w:rsid w:val="009804B1"/>
    <w:rsid w:val="009815C7"/>
    <w:rsid w:val="00985307"/>
    <w:rsid w:val="0099130F"/>
    <w:rsid w:val="00993D47"/>
    <w:rsid w:val="0099429F"/>
    <w:rsid w:val="00994ADC"/>
    <w:rsid w:val="00997CB4"/>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93"/>
    <w:rsid w:val="00B137F3"/>
    <w:rsid w:val="00B156A3"/>
    <w:rsid w:val="00B2169B"/>
    <w:rsid w:val="00B23313"/>
    <w:rsid w:val="00B30838"/>
    <w:rsid w:val="00B345D6"/>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576A"/>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709F"/>
    <w:rsid w:val="00D30223"/>
    <w:rsid w:val="00D304D8"/>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5016"/>
    <w:rsid w:val="00DF0E2A"/>
    <w:rsid w:val="00DF5298"/>
    <w:rsid w:val="00DF5F26"/>
    <w:rsid w:val="00E00D0C"/>
    <w:rsid w:val="00E0482A"/>
    <w:rsid w:val="00E101B0"/>
    <w:rsid w:val="00E123C2"/>
    <w:rsid w:val="00E14853"/>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77B6F-D9DA-402D-B26D-C962F849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50</cp:revision>
  <cp:lastPrinted>2015-07-27T06:36:00Z</cp:lastPrinted>
  <dcterms:created xsi:type="dcterms:W3CDTF">2020-05-21T10:18:00Z</dcterms:created>
  <dcterms:modified xsi:type="dcterms:W3CDTF">2020-10-19T07:05:00Z</dcterms:modified>
</cp:coreProperties>
</file>